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80" w:type="dxa"/>
        <w:tblLook w:val="0600" w:firstRow="0" w:lastRow="0" w:firstColumn="0" w:lastColumn="0" w:noHBand="1" w:noVBand="1"/>
      </w:tblPr>
      <w:tblGrid>
        <w:gridCol w:w="7830"/>
        <w:gridCol w:w="3150"/>
      </w:tblGrid>
      <w:tr w:rsidR="00E3286D" w:rsidRPr="00FA3EB3" w14:paraId="5C4B3B0C" w14:textId="77777777" w:rsidTr="000152BE">
        <w:trPr>
          <w:trHeight w:val="1728"/>
        </w:trPr>
        <w:tc>
          <w:tcPr>
            <w:tcW w:w="7830" w:type="dxa"/>
            <w:vAlign w:val="center"/>
          </w:tcPr>
          <w:p w14:paraId="26CA9BAB" w14:textId="1DE1A29C" w:rsidR="00E3286D" w:rsidRPr="00AC138C" w:rsidRDefault="00F82146" w:rsidP="00720B13">
            <w:pPr>
              <w:pStyle w:val="Title"/>
              <w:tabs>
                <w:tab w:val="left" w:pos="6715"/>
              </w:tabs>
              <w:ind w:left="1875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99C03C4" wp14:editId="61494181">
                  <wp:simplePos x="0" y="0"/>
                  <wp:positionH relativeFrom="column">
                    <wp:posOffset>36195</wp:posOffset>
                  </wp:positionH>
                  <wp:positionV relativeFrom="page">
                    <wp:posOffset>99060</wp:posOffset>
                  </wp:positionV>
                  <wp:extent cx="929640" cy="962025"/>
                  <wp:effectExtent l="0" t="0" r="381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acked_l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138C">
              <w:rPr>
                <w:sz w:val="40"/>
                <w:szCs w:val="40"/>
              </w:rPr>
              <w:t>202</w:t>
            </w:r>
            <w:r>
              <w:rPr>
                <w:sz w:val="40"/>
                <w:szCs w:val="40"/>
              </w:rPr>
              <w:t>2</w:t>
            </w:r>
            <w:r w:rsidRPr="00AC138C">
              <w:rPr>
                <w:sz w:val="40"/>
                <w:szCs w:val="40"/>
              </w:rPr>
              <w:t xml:space="preserve"> </w:t>
            </w:r>
            <w:r w:rsidR="000152BE" w:rsidRPr="00AC138C">
              <w:rPr>
                <w:sz w:val="40"/>
                <w:szCs w:val="40"/>
              </w:rPr>
              <w:t>Most Innovative Corporate IP Law Department Award</w:t>
            </w:r>
            <w:r w:rsidR="000152BE" w:rsidRPr="00AC138C">
              <w:t xml:space="preserve"> </w:t>
            </w:r>
            <w:r w:rsidR="000152BE" w:rsidRPr="00AC138C">
              <w:rPr>
                <w:sz w:val="40"/>
                <w:szCs w:val="40"/>
              </w:rPr>
              <w:t>Nomination Form</w:t>
            </w:r>
          </w:p>
        </w:tc>
        <w:tc>
          <w:tcPr>
            <w:tcW w:w="3150" w:type="dxa"/>
            <w:vAlign w:val="center"/>
          </w:tcPr>
          <w:p w14:paraId="45C2C6A3" w14:textId="7B7F86A1" w:rsidR="00E3286D" w:rsidRPr="00FA3EB3" w:rsidRDefault="00720B13" w:rsidP="000152BE">
            <w:pPr>
              <w:spacing w:after="0"/>
              <w:ind w:right="877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4F6081" wp14:editId="4AAF0C02">
                  <wp:simplePos x="0" y="0"/>
                  <wp:positionH relativeFrom="page">
                    <wp:posOffset>733425</wp:posOffset>
                  </wp:positionH>
                  <wp:positionV relativeFrom="page">
                    <wp:posOffset>232410</wp:posOffset>
                  </wp:positionV>
                  <wp:extent cx="1035685" cy="575310"/>
                  <wp:effectExtent l="0" t="0" r="0" b="0"/>
                  <wp:wrapNone/>
                  <wp:docPr id="5" name="Picture 5" descr="C:\Users\OD44776\AppData\Local\Microsoft\Windows\INetCache\Content.Word\GIPA_Logo_final_850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D44776\AppData\Local\Microsoft\Windows\INetCache\Content.Word\GIPA_Logo_final_850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252169" w14:textId="121EEA83" w:rsidR="00E3286D" w:rsidRPr="00AC138C" w:rsidRDefault="00AC138C" w:rsidP="003B49EC">
      <w:pPr>
        <w:rPr>
          <w:sz w:val="10"/>
          <w:szCs w:val="10"/>
        </w:rPr>
      </w:pPr>
      <w:r w:rsidRPr="00AC138C">
        <w:rPr>
          <w:sz w:val="10"/>
          <w:szCs w:val="10"/>
        </w:rPr>
        <w:br/>
      </w:r>
    </w:p>
    <w:p w14:paraId="247FA21F" w14:textId="4A519624" w:rsidR="00FD35A6" w:rsidRDefault="000152BE" w:rsidP="00FD35A6">
      <w:r>
        <w:t xml:space="preserve">Please submit your nomination for the </w:t>
      </w:r>
      <w:r w:rsidR="00F82146">
        <w:t xml:space="preserve">2022 </w:t>
      </w:r>
      <w:r>
        <w:t xml:space="preserve">Most Innovative Corporate IP Law Department Award via email to:  </w:t>
      </w:r>
      <w:hyperlink r:id="rId12" w:history="1">
        <w:r w:rsidR="00457DF2">
          <w:rPr>
            <w:rStyle w:val="Hyperlink"/>
            <w:rFonts w:ascii="Calibri" w:eastAsia="Times New Roman" w:hAnsi="Calibri" w:cs="Calibri"/>
          </w:rPr>
          <w:t>cbroussard@atlantabar.org</w:t>
        </w:r>
      </w:hyperlink>
      <w:r w:rsidR="00457DF2">
        <w:rPr>
          <w:rFonts w:ascii="Calibri" w:eastAsia="Times New Roman" w:hAnsi="Calibri" w:cs="Calibri"/>
        </w:rPr>
        <w:t xml:space="preserve">. </w:t>
      </w:r>
    </w:p>
    <w:p w14:paraId="2F00C20E" w14:textId="0F9CD562" w:rsidR="000152BE" w:rsidRDefault="00F82146" w:rsidP="000152BE">
      <w:pPr>
        <w:rPr>
          <w:rFonts w:ascii="Helvetica Neue" w:hAnsi="Helvetica Neue" w:cs="Arial"/>
          <w:color w:val="333333"/>
          <w:sz w:val="21"/>
          <w:szCs w:val="21"/>
        </w:rPr>
      </w:pPr>
      <w:r>
        <w:rPr>
          <w:rFonts w:ascii="Helvetica Neue" w:hAnsi="Helvetica Neue" w:cs="Arial"/>
          <w:color w:val="333333"/>
          <w:sz w:val="21"/>
          <w:szCs w:val="21"/>
        </w:rPr>
        <w:t xml:space="preserve">The </w:t>
      </w:r>
      <w:r w:rsidR="00457DF2">
        <w:rPr>
          <w:rFonts w:ascii="Helvetica Neue" w:hAnsi="Helvetica Neue" w:cs="Arial"/>
          <w:color w:val="333333"/>
          <w:sz w:val="21"/>
          <w:szCs w:val="21"/>
        </w:rPr>
        <w:t xml:space="preserve">winning law departments </w:t>
      </w:r>
      <w:r>
        <w:rPr>
          <w:rFonts w:ascii="Helvetica Neue" w:hAnsi="Helvetica Neue" w:cs="Arial"/>
          <w:color w:val="333333"/>
          <w:sz w:val="21"/>
          <w:szCs w:val="21"/>
        </w:rPr>
        <w:t xml:space="preserve">will be </w:t>
      </w:r>
      <w:r w:rsidR="00457DF2">
        <w:rPr>
          <w:rFonts w:ascii="Helvetica Neue" w:hAnsi="Helvetica Neue" w:cs="Arial"/>
          <w:color w:val="333333"/>
          <w:sz w:val="21"/>
          <w:szCs w:val="21"/>
        </w:rPr>
        <w:t xml:space="preserve">honored at the </w:t>
      </w:r>
      <w:r>
        <w:rPr>
          <w:rFonts w:ascii="Helvetica Neue" w:hAnsi="Helvetica Neue" w:cs="Arial"/>
          <w:color w:val="333333"/>
          <w:sz w:val="21"/>
          <w:szCs w:val="21"/>
        </w:rPr>
        <w:t xml:space="preserve">18th </w:t>
      </w:r>
      <w:r w:rsidR="00457DF2">
        <w:rPr>
          <w:rFonts w:ascii="Helvetica Neue" w:hAnsi="Helvetica Neue" w:cs="Arial"/>
          <w:color w:val="333333"/>
          <w:sz w:val="21"/>
          <w:szCs w:val="21"/>
        </w:rPr>
        <w:t xml:space="preserve">Annual </w:t>
      </w:r>
      <w:proofErr w:type="spellStart"/>
      <w:r w:rsidR="00457DF2">
        <w:rPr>
          <w:rFonts w:ascii="Helvetica Neue" w:hAnsi="Helvetica Neue" w:cs="Arial"/>
          <w:color w:val="333333"/>
          <w:sz w:val="21"/>
          <w:szCs w:val="21"/>
        </w:rPr>
        <w:t>SpringPosium</w:t>
      </w:r>
      <w:proofErr w:type="spellEnd"/>
      <w:r w:rsidR="00457DF2">
        <w:rPr>
          <w:rFonts w:ascii="Helvetica Neue" w:hAnsi="Helvetica Neue" w:cs="Arial"/>
          <w:color w:val="333333"/>
          <w:sz w:val="21"/>
          <w:szCs w:val="21"/>
        </w:rPr>
        <w:t xml:space="preserve"> Intellectual Property Conference, </w:t>
      </w:r>
      <w:r w:rsidR="002D34BA">
        <w:rPr>
          <w:rFonts w:ascii="Helvetica Neue" w:hAnsi="Helvetica Neue" w:cs="Arial"/>
          <w:color w:val="333333"/>
          <w:sz w:val="21"/>
          <w:szCs w:val="21"/>
        </w:rPr>
        <w:t>details to follow</w:t>
      </w:r>
      <w:r w:rsidR="00457DF2">
        <w:rPr>
          <w:rFonts w:ascii="Helvetica Neue" w:hAnsi="Helvetica Neue" w:cs="Arial"/>
          <w:color w:val="333333"/>
          <w:sz w:val="21"/>
          <w:szCs w:val="21"/>
        </w:rPr>
        <w:t>.</w:t>
      </w:r>
    </w:p>
    <w:p w14:paraId="6B4A759D" w14:textId="470B96A0" w:rsidR="001100D5" w:rsidRPr="005642DB" w:rsidRDefault="001100D5" w:rsidP="000152BE">
      <w:pPr>
        <w:rPr>
          <w:sz w:val="16"/>
          <w:szCs w:val="16"/>
        </w:rPr>
      </w:pPr>
    </w:p>
    <w:p w14:paraId="4B21728B" w14:textId="1BCD2430" w:rsidR="000152BE" w:rsidRPr="005642DB" w:rsidRDefault="000152BE" w:rsidP="00FD35A6">
      <w:pPr>
        <w:rPr>
          <w:sz w:val="16"/>
          <w:szCs w:val="16"/>
        </w:rPr>
      </w:pPr>
      <w:r>
        <w:t>* Required</w:t>
      </w:r>
    </w:p>
    <w:p w14:paraId="5D342812" w14:textId="0FEAF13E" w:rsidR="00AC138C" w:rsidRPr="005642DB" w:rsidRDefault="000152BE" w:rsidP="00AC138C">
      <w:pPr>
        <w:pStyle w:val="Heading1"/>
        <w:rPr>
          <w:sz w:val="10"/>
          <w:szCs w:val="10"/>
        </w:rPr>
      </w:pPr>
      <w:r>
        <w:t>Your Information</w:t>
      </w:r>
      <w:r w:rsidR="00AC138C" w:rsidRPr="005642DB">
        <w:rPr>
          <w:sz w:val="10"/>
          <w:szCs w:val="10"/>
        </w:rPr>
        <w:br/>
      </w:r>
    </w:p>
    <w:tbl>
      <w:tblPr>
        <w:tblW w:w="1079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1100D5" w:rsidRPr="00FA3EB3" w14:paraId="2CCC86FA" w14:textId="77777777" w:rsidTr="00394B78">
        <w:trPr>
          <w:trHeight w:val="544"/>
        </w:trPr>
        <w:tc>
          <w:tcPr>
            <w:tcW w:w="2696" w:type="dxa"/>
          </w:tcPr>
          <w:p w14:paraId="34F211C2" w14:textId="4EFC9C01" w:rsidR="001100D5" w:rsidRPr="006A3EDB" w:rsidRDefault="001100D5" w:rsidP="000152BE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Name</w:t>
            </w:r>
            <w:r>
              <w:rPr>
                <w:sz w:val="22"/>
              </w:rPr>
              <w:t>*</w:t>
            </w:r>
          </w:p>
        </w:tc>
        <w:tc>
          <w:tcPr>
            <w:tcW w:w="3064" w:type="dxa"/>
            <w:shd w:val="clear" w:color="auto" w:fill="FFFFFF" w:themeFill="background1"/>
          </w:tcPr>
          <w:p w14:paraId="45A00370" w14:textId="1232CB6F" w:rsidR="001100D5" w:rsidRPr="00FA3EB3" w:rsidRDefault="001100D5" w:rsidP="00FD35A6"/>
        </w:tc>
        <w:tc>
          <w:tcPr>
            <w:tcW w:w="2610" w:type="dxa"/>
          </w:tcPr>
          <w:p w14:paraId="26B0AFDD" w14:textId="34297CE6" w:rsidR="001100D5" w:rsidRPr="006A3EDB" w:rsidRDefault="001100D5" w:rsidP="000152BE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Phone Number</w:t>
            </w:r>
            <w:r>
              <w:rPr>
                <w:sz w:val="22"/>
              </w:rPr>
              <w:t>*</w:t>
            </w:r>
          </w:p>
        </w:tc>
        <w:tc>
          <w:tcPr>
            <w:tcW w:w="2420" w:type="dxa"/>
            <w:shd w:val="clear" w:color="auto" w:fill="FFFFFF" w:themeFill="background1"/>
          </w:tcPr>
          <w:p w14:paraId="63577265" w14:textId="77777777" w:rsidR="001100D5" w:rsidRPr="00FA3EB3" w:rsidRDefault="001100D5" w:rsidP="00FD35A6"/>
        </w:tc>
      </w:tr>
      <w:tr w:rsidR="001100D5" w:rsidRPr="00FA3EB3" w14:paraId="0B93A76E" w14:textId="77777777" w:rsidTr="00394B78">
        <w:tc>
          <w:tcPr>
            <w:tcW w:w="2696" w:type="dxa"/>
          </w:tcPr>
          <w:p w14:paraId="71D88E7B" w14:textId="6EA63CFE" w:rsidR="001100D5" w:rsidRPr="006A3EDB" w:rsidRDefault="001100D5" w:rsidP="000152BE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Job title</w:t>
            </w:r>
            <w:r>
              <w:rPr>
                <w:sz w:val="22"/>
              </w:rPr>
              <w:t>*</w:t>
            </w:r>
          </w:p>
        </w:tc>
        <w:tc>
          <w:tcPr>
            <w:tcW w:w="3064" w:type="dxa"/>
            <w:shd w:val="clear" w:color="auto" w:fill="FFFFFF" w:themeFill="background1"/>
          </w:tcPr>
          <w:p w14:paraId="1BDEEA24" w14:textId="5E1AA2CD" w:rsidR="001100D5" w:rsidRPr="00FA3EB3" w:rsidRDefault="001100D5" w:rsidP="00FD35A6"/>
        </w:tc>
        <w:tc>
          <w:tcPr>
            <w:tcW w:w="2610" w:type="dxa"/>
          </w:tcPr>
          <w:p w14:paraId="51C91875" w14:textId="6930DEB0" w:rsidR="001100D5" w:rsidRPr="006A3EDB" w:rsidRDefault="001100D5" w:rsidP="000152BE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Phone Number</w:t>
            </w:r>
            <w:r>
              <w:rPr>
                <w:sz w:val="22"/>
              </w:rPr>
              <w:t>*</w:t>
            </w:r>
          </w:p>
        </w:tc>
        <w:tc>
          <w:tcPr>
            <w:tcW w:w="2420" w:type="dxa"/>
            <w:shd w:val="clear" w:color="auto" w:fill="FFFFFF" w:themeFill="background1"/>
          </w:tcPr>
          <w:p w14:paraId="2ABC0EE1" w14:textId="77777777" w:rsidR="001100D5" w:rsidRPr="00FA3EB3" w:rsidRDefault="001100D5" w:rsidP="00FD35A6"/>
        </w:tc>
      </w:tr>
      <w:tr w:rsidR="001100D5" w:rsidRPr="00FA3EB3" w14:paraId="7649C23E" w14:textId="77777777" w:rsidTr="00394B78">
        <w:tc>
          <w:tcPr>
            <w:tcW w:w="2696" w:type="dxa"/>
          </w:tcPr>
          <w:p w14:paraId="56846022" w14:textId="40FB1C24" w:rsidR="001100D5" w:rsidRPr="006A3EDB" w:rsidRDefault="001100D5" w:rsidP="001100D5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 xml:space="preserve">Your Company/Firm </w:t>
            </w:r>
            <w:r w:rsidRPr="006A3EDB">
              <w:rPr>
                <w:sz w:val="22"/>
              </w:rPr>
              <w:t>Name</w:t>
            </w:r>
            <w:r>
              <w:rPr>
                <w:sz w:val="22"/>
              </w:rPr>
              <w:t>*</w:t>
            </w:r>
          </w:p>
        </w:tc>
        <w:tc>
          <w:tcPr>
            <w:tcW w:w="3064" w:type="dxa"/>
            <w:shd w:val="clear" w:color="auto" w:fill="FFFFFF" w:themeFill="background1"/>
          </w:tcPr>
          <w:p w14:paraId="2F68DF61" w14:textId="5E1743FC" w:rsidR="001100D5" w:rsidRPr="00FA3EB3" w:rsidRDefault="001100D5" w:rsidP="001100D5"/>
        </w:tc>
        <w:tc>
          <w:tcPr>
            <w:tcW w:w="2610" w:type="dxa"/>
          </w:tcPr>
          <w:p w14:paraId="654E5CB6" w14:textId="0C35FBB1" w:rsidR="001100D5" w:rsidRPr="006A3EDB" w:rsidRDefault="001100D5" w:rsidP="001100D5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E-mail Address</w:t>
            </w:r>
            <w:r>
              <w:rPr>
                <w:sz w:val="22"/>
              </w:rPr>
              <w:t>*</w:t>
            </w:r>
          </w:p>
        </w:tc>
        <w:tc>
          <w:tcPr>
            <w:tcW w:w="2420" w:type="dxa"/>
            <w:shd w:val="clear" w:color="auto" w:fill="FFFFFF" w:themeFill="background1"/>
          </w:tcPr>
          <w:p w14:paraId="0A478F1B" w14:textId="77777777" w:rsidR="001100D5" w:rsidRPr="00FA3EB3" w:rsidRDefault="001100D5" w:rsidP="001100D5"/>
        </w:tc>
      </w:tr>
    </w:tbl>
    <w:p w14:paraId="3A834926" w14:textId="50A36AD6" w:rsidR="00FD35A6" w:rsidRDefault="00FD35A6" w:rsidP="00FD35A6"/>
    <w:p w14:paraId="28467B98" w14:textId="77777777" w:rsidR="001100D5" w:rsidRPr="00FA3EB3" w:rsidRDefault="001100D5" w:rsidP="00FD35A6"/>
    <w:p w14:paraId="5999FB96" w14:textId="77777777" w:rsidR="00ED631F" w:rsidRPr="005642DB" w:rsidRDefault="00ED631F" w:rsidP="00ED631F">
      <w:pPr>
        <w:pStyle w:val="Heading1"/>
        <w:rPr>
          <w:sz w:val="10"/>
          <w:szCs w:val="10"/>
        </w:rPr>
      </w:pPr>
      <w:r>
        <w:t>Nominee Details</w:t>
      </w:r>
      <w:r w:rsidR="00AC138C" w:rsidRPr="005642DB">
        <w:rPr>
          <w:sz w:val="10"/>
          <w:szCs w:val="10"/>
        </w:rPr>
        <w:br/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ED631F" w:rsidRPr="00FA3EB3" w14:paraId="321D190D" w14:textId="77777777" w:rsidTr="00906011">
        <w:trPr>
          <w:trHeight w:val="544"/>
        </w:trPr>
        <w:tc>
          <w:tcPr>
            <w:tcW w:w="2696" w:type="dxa"/>
          </w:tcPr>
          <w:p w14:paraId="03559FF5" w14:textId="3AE4374F" w:rsidR="00ED631F" w:rsidRPr="006A3EDB" w:rsidRDefault="00ED631F" w:rsidP="009A4A85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Company Name</w:t>
            </w:r>
            <w:r w:rsidR="006A3EDB">
              <w:rPr>
                <w:sz w:val="22"/>
              </w:rPr>
              <w:t>*</w:t>
            </w:r>
          </w:p>
        </w:tc>
        <w:tc>
          <w:tcPr>
            <w:tcW w:w="3064" w:type="dxa"/>
            <w:shd w:val="clear" w:color="auto" w:fill="FFFFFF" w:themeFill="background1"/>
          </w:tcPr>
          <w:p w14:paraId="06E63427" w14:textId="71622AF7" w:rsidR="00ED631F" w:rsidRPr="00FA3EB3" w:rsidRDefault="00ED631F" w:rsidP="009A4A85"/>
        </w:tc>
        <w:tc>
          <w:tcPr>
            <w:tcW w:w="2610" w:type="dxa"/>
          </w:tcPr>
          <w:p w14:paraId="486B6DD8" w14:textId="77777777" w:rsidR="00ED631F" w:rsidRPr="006A3EDB" w:rsidRDefault="006A3EDB" w:rsidP="009A4A85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Company Industry</w:t>
            </w:r>
            <w:r>
              <w:rPr>
                <w:sz w:val="22"/>
              </w:rPr>
              <w:t>*</w:t>
            </w:r>
          </w:p>
        </w:tc>
        <w:tc>
          <w:tcPr>
            <w:tcW w:w="2420" w:type="dxa"/>
            <w:shd w:val="clear" w:color="auto" w:fill="FFFFFF" w:themeFill="background1"/>
          </w:tcPr>
          <w:p w14:paraId="5C61E1B7" w14:textId="77777777" w:rsidR="00ED631F" w:rsidRPr="00FA3EB3" w:rsidRDefault="00ED631F" w:rsidP="009A4A85"/>
        </w:tc>
      </w:tr>
      <w:tr w:rsidR="001100D5" w:rsidRPr="00FA3EB3" w14:paraId="16986981" w14:textId="77777777" w:rsidTr="00906011">
        <w:trPr>
          <w:trHeight w:val="544"/>
        </w:trPr>
        <w:tc>
          <w:tcPr>
            <w:tcW w:w="2696" w:type="dxa"/>
          </w:tcPr>
          <w:p w14:paraId="1CD4FC81" w14:textId="6DBD267A" w:rsidR="001100D5" w:rsidRPr="006A3EDB" w:rsidRDefault="001100D5" w:rsidP="009A4A85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Contact Name</w:t>
            </w:r>
            <w:r>
              <w:rPr>
                <w:sz w:val="22"/>
              </w:rPr>
              <w:t>*</w:t>
            </w:r>
          </w:p>
        </w:tc>
        <w:tc>
          <w:tcPr>
            <w:tcW w:w="3064" w:type="dxa"/>
            <w:shd w:val="clear" w:color="auto" w:fill="FFFFFF" w:themeFill="background1"/>
          </w:tcPr>
          <w:p w14:paraId="31E7946A" w14:textId="77777777" w:rsidR="001100D5" w:rsidRPr="00FA3EB3" w:rsidRDefault="001100D5" w:rsidP="009A4A85"/>
        </w:tc>
        <w:tc>
          <w:tcPr>
            <w:tcW w:w="2610" w:type="dxa"/>
            <w:vMerge w:val="restart"/>
          </w:tcPr>
          <w:p w14:paraId="03A2A641" w14:textId="77777777" w:rsidR="001100D5" w:rsidRDefault="001100D5" w:rsidP="001100D5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Company Size/Type*</w:t>
            </w:r>
          </w:p>
          <w:p w14:paraId="1C357F27" w14:textId="11D0B7C0" w:rsidR="001100D5" w:rsidRPr="006A3EDB" w:rsidRDefault="001100D5" w:rsidP="001100D5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(e.g., non-profit, public, private, university)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B5BAA13" w14:textId="77777777" w:rsidR="001100D5" w:rsidRPr="00FA3EB3" w:rsidRDefault="001100D5" w:rsidP="009A4A85"/>
        </w:tc>
      </w:tr>
      <w:tr w:rsidR="001100D5" w:rsidRPr="00FA3EB3" w14:paraId="463D43F1" w14:textId="77777777" w:rsidTr="00906011">
        <w:trPr>
          <w:trHeight w:val="544"/>
        </w:trPr>
        <w:tc>
          <w:tcPr>
            <w:tcW w:w="2696" w:type="dxa"/>
          </w:tcPr>
          <w:p w14:paraId="06F8E43F" w14:textId="5FCEA54A" w:rsidR="001100D5" w:rsidRPr="006A3EDB" w:rsidRDefault="001100D5" w:rsidP="009A4A85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Jo</w:t>
            </w:r>
            <w:r w:rsidR="00814AC0">
              <w:rPr>
                <w:sz w:val="22"/>
              </w:rPr>
              <w:t>b</w:t>
            </w:r>
            <w:r w:rsidRPr="006A3EDB">
              <w:rPr>
                <w:sz w:val="22"/>
              </w:rPr>
              <w:t xml:space="preserve"> Title</w:t>
            </w:r>
            <w:r>
              <w:rPr>
                <w:sz w:val="22"/>
              </w:rPr>
              <w:t>*</w:t>
            </w:r>
          </w:p>
        </w:tc>
        <w:tc>
          <w:tcPr>
            <w:tcW w:w="3064" w:type="dxa"/>
            <w:shd w:val="clear" w:color="auto" w:fill="FFFFFF" w:themeFill="background1"/>
          </w:tcPr>
          <w:p w14:paraId="1559069A" w14:textId="77777777" w:rsidR="001100D5" w:rsidRPr="00FA3EB3" w:rsidRDefault="001100D5" w:rsidP="009A4A85"/>
        </w:tc>
        <w:tc>
          <w:tcPr>
            <w:tcW w:w="2610" w:type="dxa"/>
            <w:vMerge/>
          </w:tcPr>
          <w:p w14:paraId="135F00E3" w14:textId="77777777" w:rsidR="001100D5" w:rsidRPr="006A3EDB" w:rsidRDefault="001100D5" w:rsidP="009A4A85">
            <w:pPr>
              <w:pStyle w:val="Labels"/>
              <w:rPr>
                <w:sz w:val="22"/>
              </w:rPr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3EB1CE1F" w14:textId="77777777" w:rsidR="001100D5" w:rsidRPr="00FA3EB3" w:rsidRDefault="001100D5" w:rsidP="009A4A85"/>
        </w:tc>
      </w:tr>
      <w:tr w:rsidR="001100D5" w:rsidRPr="00FA3EB3" w14:paraId="2496AFF7" w14:textId="77777777" w:rsidTr="00906011">
        <w:trPr>
          <w:trHeight w:val="544"/>
        </w:trPr>
        <w:tc>
          <w:tcPr>
            <w:tcW w:w="2696" w:type="dxa"/>
          </w:tcPr>
          <w:p w14:paraId="1A91142B" w14:textId="14D5164C" w:rsidR="001100D5" w:rsidRPr="006A3EDB" w:rsidRDefault="001100D5" w:rsidP="001100D5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E-mail Address</w:t>
            </w:r>
            <w:r>
              <w:rPr>
                <w:sz w:val="22"/>
              </w:rPr>
              <w:t>*</w:t>
            </w:r>
          </w:p>
        </w:tc>
        <w:tc>
          <w:tcPr>
            <w:tcW w:w="3064" w:type="dxa"/>
            <w:shd w:val="clear" w:color="auto" w:fill="FFFFFF" w:themeFill="background1"/>
          </w:tcPr>
          <w:p w14:paraId="4ABF863E" w14:textId="77777777" w:rsidR="001100D5" w:rsidRPr="00FA3EB3" w:rsidRDefault="001100D5" w:rsidP="001100D5"/>
        </w:tc>
        <w:tc>
          <w:tcPr>
            <w:tcW w:w="2610" w:type="dxa"/>
            <w:vMerge w:val="restart"/>
          </w:tcPr>
          <w:p w14:paraId="308DE373" w14:textId="0542AEF3" w:rsidR="001100D5" w:rsidRPr="006A3EDB" w:rsidRDefault="001100D5" w:rsidP="001100D5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Company Address</w:t>
            </w:r>
            <w:r>
              <w:rPr>
                <w:sz w:val="22"/>
              </w:rPr>
              <w:t>*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E5B6DF8" w14:textId="77777777" w:rsidR="001100D5" w:rsidRPr="00FA3EB3" w:rsidRDefault="001100D5" w:rsidP="001100D5"/>
        </w:tc>
      </w:tr>
      <w:tr w:rsidR="001100D5" w:rsidRPr="00FA3EB3" w14:paraId="73120691" w14:textId="77777777" w:rsidTr="00906011">
        <w:trPr>
          <w:trHeight w:val="544"/>
        </w:trPr>
        <w:tc>
          <w:tcPr>
            <w:tcW w:w="2696" w:type="dxa"/>
          </w:tcPr>
          <w:p w14:paraId="0A648F38" w14:textId="1C1C32C3" w:rsidR="001100D5" w:rsidRPr="006A3EDB" w:rsidRDefault="001100D5" w:rsidP="001100D5">
            <w:pPr>
              <w:pStyle w:val="Labels"/>
              <w:rPr>
                <w:sz w:val="22"/>
              </w:rPr>
            </w:pPr>
            <w:r w:rsidRPr="006A3EDB">
              <w:rPr>
                <w:sz w:val="22"/>
              </w:rPr>
              <w:t>Phone Number</w:t>
            </w:r>
            <w:r>
              <w:rPr>
                <w:sz w:val="22"/>
              </w:rPr>
              <w:t>*</w:t>
            </w:r>
          </w:p>
        </w:tc>
        <w:tc>
          <w:tcPr>
            <w:tcW w:w="3064" w:type="dxa"/>
            <w:shd w:val="clear" w:color="auto" w:fill="FFFFFF" w:themeFill="background1"/>
          </w:tcPr>
          <w:p w14:paraId="4ED70C9E" w14:textId="77777777" w:rsidR="001100D5" w:rsidRPr="00FA3EB3" w:rsidRDefault="001100D5" w:rsidP="001100D5"/>
        </w:tc>
        <w:tc>
          <w:tcPr>
            <w:tcW w:w="2610" w:type="dxa"/>
            <w:vMerge/>
          </w:tcPr>
          <w:p w14:paraId="2B0BE8DC" w14:textId="77777777" w:rsidR="001100D5" w:rsidRPr="006A3EDB" w:rsidRDefault="001100D5" w:rsidP="001100D5">
            <w:pPr>
              <w:pStyle w:val="Labels"/>
              <w:rPr>
                <w:sz w:val="22"/>
              </w:rPr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02F10323" w14:textId="77777777" w:rsidR="001100D5" w:rsidRPr="00FA3EB3" w:rsidRDefault="001100D5" w:rsidP="001100D5"/>
        </w:tc>
      </w:tr>
    </w:tbl>
    <w:p w14:paraId="267027A7" w14:textId="08ED8627" w:rsidR="00687CFB" w:rsidRDefault="00687CFB" w:rsidP="00FD35A6"/>
    <w:p w14:paraId="1B403694" w14:textId="097A7CEA" w:rsidR="001100D5" w:rsidRDefault="001100D5" w:rsidP="00FD35A6"/>
    <w:p w14:paraId="3B16C73B" w14:textId="73E5F6B0" w:rsidR="001100D5" w:rsidRDefault="001100D5" w:rsidP="00FD35A6"/>
    <w:p w14:paraId="5835B4C6" w14:textId="77777777" w:rsidR="001100D5" w:rsidRDefault="001100D5" w:rsidP="00FD35A6"/>
    <w:p w14:paraId="37ADEF8F" w14:textId="77777777" w:rsidR="006A3EDB" w:rsidRDefault="006A3EDB" w:rsidP="00FD35A6"/>
    <w:p w14:paraId="26CC1C24" w14:textId="77777777" w:rsidR="006A3EDB" w:rsidRDefault="006A3EDB" w:rsidP="00FD35A6"/>
    <w:p w14:paraId="7F6046B9" w14:textId="77777777" w:rsidR="006A3EDB" w:rsidRDefault="006A3EDB" w:rsidP="00FD35A6"/>
    <w:p w14:paraId="2B862982" w14:textId="77777777" w:rsidR="006A3EDB" w:rsidRDefault="006A3EDB" w:rsidP="00FD35A6"/>
    <w:p w14:paraId="54F33545" w14:textId="77777777" w:rsidR="006A3EDB" w:rsidRDefault="006A3EDB" w:rsidP="00FD35A6"/>
    <w:p w14:paraId="114F7821" w14:textId="77777777" w:rsidR="006A3EDB" w:rsidRDefault="006A3EDB" w:rsidP="00FD35A6"/>
    <w:p w14:paraId="30C03838" w14:textId="3300469E" w:rsidR="006A3EDB" w:rsidRDefault="006A3EDB" w:rsidP="00FD35A6"/>
    <w:p w14:paraId="2CA1F16B" w14:textId="5BB75D6D" w:rsidR="001100D5" w:rsidRDefault="001100D5" w:rsidP="00FD35A6"/>
    <w:p w14:paraId="24880A59" w14:textId="77777777" w:rsidR="001100D5" w:rsidRDefault="001100D5" w:rsidP="00FD35A6"/>
    <w:p w14:paraId="593998F4" w14:textId="0EB2D29E" w:rsidR="006A3EDB" w:rsidRDefault="006A3EDB" w:rsidP="006A3EDB">
      <w:pPr>
        <w:pStyle w:val="Heading1"/>
        <w:rPr>
          <w:b w:val="0"/>
        </w:rPr>
      </w:pPr>
    </w:p>
    <w:p w14:paraId="7D46ABD8" w14:textId="77777777" w:rsidR="00BD7BC9" w:rsidRPr="00BD7BC9" w:rsidRDefault="00BD7BC9" w:rsidP="00BD7BC9"/>
    <w:tbl>
      <w:tblPr>
        <w:tblW w:w="1079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8099"/>
      </w:tblGrid>
      <w:tr w:rsidR="006A3EDB" w:rsidRPr="00FA3EB3" w14:paraId="35792F9B" w14:textId="77777777" w:rsidTr="006A3EDB">
        <w:trPr>
          <w:trHeight w:val="544"/>
        </w:trPr>
        <w:tc>
          <w:tcPr>
            <w:tcW w:w="2696" w:type="dxa"/>
          </w:tcPr>
          <w:p w14:paraId="11ADB5F7" w14:textId="77777777" w:rsidR="006A3EDB" w:rsidRPr="006A3EDB" w:rsidRDefault="006A3EDB" w:rsidP="006A3EDB">
            <w:r w:rsidRPr="006A3EDB">
              <w:t>In about 500 words or less, tell us why your nominee company has the most innovative IP law department. (This is your chance to make them shine!) *</w:t>
            </w:r>
          </w:p>
          <w:p w14:paraId="502A78BB" w14:textId="77777777" w:rsidR="006A3EDB" w:rsidRPr="006A3EDB" w:rsidRDefault="006A3EDB" w:rsidP="006A3EDB"/>
          <w:p w14:paraId="08667A06" w14:textId="77777777" w:rsidR="006A3EDB" w:rsidRPr="006A3EDB" w:rsidRDefault="006A3EDB" w:rsidP="006A3EDB"/>
          <w:p w14:paraId="5E63F4B8" w14:textId="77777777" w:rsidR="006A3EDB" w:rsidRPr="006A3EDB" w:rsidRDefault="006A3EDB" w:rsidP="006A3EDB"/>
          <w:p w14:paraId="3BB02E0E" w14:textId="77777777" w:rsidR="006A3EDB" w:rsidRPr="006A3EDB" w:rsidRDefault="006A3EDB" w:rsidP="006A3EDB"/>
          <w:p w14:paraId="70E3A88C" w14:textId="77777777" w:rsidR="006A3EDB" w:rsidRPr="006A3EDB" w:rsidRDefault="006A3EDB" w:rsidP="006A3EDB"/>
          <w:p w14:paraId="68C5FE6A" w14:textId="77777777" w:rsidR="006A3EDB" w:rsidRPr="006A3EDB" w:rsidRDefault="006A3EDB" w:rsidP="006A3EDB"/>
          <w:p w14:paraId="0EBE1695" w14:textId="77777777" w:rsidR="006A3EDB" w:rsidRPr="006A3EDB" w:rsidRDefault="006A3EDB" w:rsidP="006A3EDB"/>
          <w:p w14:paraId="2D74FF16" w14:textId="77777777" w:rsidR="006A3EDB" w:rsidRPr="006A3EDB" w:rsidRDefault="006A3EDB" w:rsidP="006A3EDB"/>
          <w:p w14:paraId="7C6AC83A" w14:textId="77777777" w:rsidR="006A3EDB" w:rsidRPr="006A3EDB" w:rsidRDefault="006A3EDB" w:rsidP="006A3EDB"/>
          <w:p w14:paraId="27906616" w14:textId="77777777" w:rsidR="006A3EDB" w:rsidRPr="006A3EDB" w:rsidRDefault="006A3EDB" w:rsidP="006A3EDB"/>
          <w:p w14:paraId="69A92E22" w14:textId="77777777" w:rsidR="006A3EDB" w:rsidRPr="006A3EDB" w:rsidRDefault="006A3EDB" w:rsidP="006A3EDB"/>
          <w:p w14:paraId="1A5BCDE2" w14:textId="77777777" w:rsidR="006A3EDB" w:rsidRPr="006A3EDB" w:rsidRDefault="006A3EDB" w:rsidP="006A3EDB"/>
          <w:p w14:paraId="4EF6106C" w14:textId="77777777" w:rsidR="006A3EDB" w:rsidRPr="006A3EDB" w:rsidRDefault="006A3EDB" w:rsidP="006A3EDB"/>
          <w:p w14:paraId="50E0D759" w14:textId="77777777" w:rsidR="006A3EDB" w:rsidRPr="006A3EDB" w:rsidRDefault="006A3EDB" w:rsidP="006A3EDB"/>
          <w:p w14:paraId="5CB2628C" w14:textId="77777777" w:rsidR="006A3EDB" w:rsidRPr="006A3EDB" w:rsidRDefault="006A3EDB" w:rsidP="006A3EDB"/>
          <w:p w14:paraId="427B804F" w14:textId="77777777" w:rsidR="006A3EDB" w:rsidRPr="006A3EDB" w:rsidRDefault="006A3EDB" w:rsidP="006A3EDB"/>
          <w:p w14:paraId="16F61C4F" w14:textId="77777777" w:rsidR="006A3EDB" w:rsidRPr="006A3EDB" w:rsidRDefault="006A3EDB" w:rsidP="006A3EDB"/>
          <w:p w14:paraId="7AA8D2B8" w14:textId="77777777" w:rsidR="006A3EDB" w:rsidRPr="006A3EDB" w:rsidRDefault="006A3EDB" w:rsidP="006A3EDB"/>
          <w:p w14:paraId="39A8DCBF" w14:textId="77777777" w:rsidR="006A3EDB" w:rsidRPr="006A3EDB" w:rsidRDefault="006A3EDB" w:rsidP="009A4A85">
            <w:pPr>
              <w:pStyle w:val="Labels"/>
              <w:rPr>
                <w:sz w:val="22"/>
              </w:rPr>
            </w:pPr>
          </w:p>
        </w:tc>
        <w:tc>
          <w:tcPr>
            <w:tcW w:w="8099" w:type="dxa"/>
            <w:shd w:val="clear" w:color="auto" w:fill="FFFFFF" w:themeFill="background1"/>
          </w:tcPr>
          <w:p w14:paraId="1E2967A0" w14:textId="77777777" w:rsidR="006A3EDB" w:rsidRPr="00FA3EB3" w:rsidRDefault="006A3EDB" w:rsidP="009A4A85"/>
        </w:tc>
      </w:tr>
      <w:tr w:rsidR="006A3EDB" w:rsidRPr="00FA3EB3" w14:paraId="4439A0B5" w14:textId="77777777" w:rsidTr="006A3EDB">
        <w:tc>
          <w:tcPr>
            <w:tcW w:w="2696" w:type="dxa"/>
          </w:tcPr>
          <w:p w14:paraId="052415EB" w14:textId="4745D668" w:rsidR="006A3EDB" w:rsidRPr="006A3EDB" w:rsidRDefault="006A3EDB" w:rsidP="006A3EDB">
            <w:r w:rsidRPr="006A3EDB">
              <w:t>Please paste any web links to supporting documents here</w:t>
            </w:r>
            <w:r w:rsidR="005A5770">
              <w:t xml:space="preserve"> (or otherwise attach to email submission)</w:t>
            </w:r>
            <w:r w:rsidRPr="006A3EDB">
              <w:t>.</w:t>
            </w:r>
          </w:p>
          <w:p w14:paraId="54698C38" w14:textId="77777777" w:rsidR="006A3EDB" w:rsidRPr="006A3EDB" w:rsidRDefault="006A3EDB" w:rsidP="009A4A85">
            <w:pPr>
              <w:pStyle w:val="Labels"/>
              <w:rPr>
                <w:sz w:val="22"/>
              </w:rPr>
            </w:pPr>
          </w:p>
        </w:tc>
        <w:tc>
          <w:tcPr>
            <w:tcW w:w="8099" w:type="dxa"/>
            <w:shd w:val="clear" w:color="auto" w:fill="FFFFFF" w:themeFill="background1"/>
          </w:tcPr>
          <w:p w14:paraId="703534DB" w14:textId="77777777" w:rsidR="006A3EDB" w:rsidRPr="00FA3EB3" w:rsidRDefault="006A3EDB" w:rsidP="009A4A85"/>
        </w:tc>
      </w:tr>
    </w:tbl>
    <w:p w14:paraId="71D71000" w14:textId="77777777" w:rsidR="006A3EDB" w:rsidRPr="00FA3EB3" w:rsidRDefault="006A3EDB" w:rsidP="00A243D6"/>
    <w:sectPr w:rsidR="006A3EDB" w:rsidRPr="00FA3EB3" w:rsidSect="00A243D6">
      <w:headerReference w:type="default" r:id="rId13"/>
      <w:pgSz w:w="12240" w:h="15840"/>
      <w:pgMar w:top="360" w:right="720" w:bottom="36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41684" w14:textId="77777777" w:rsidR="00764620" w:rsidRDefault="00764620" w:rsidP="001A0130">
      <w:pPr>
        <w:spacing w:after="0" w:line="240" w:lineRule="auto"/>
      </w:pPr>
      <w:r>
        <w:separator/>
      </w:r>
    </w:p>
  </w:endnote>
  <w:endnote w:type="continuationSeparator" w:id="0">
    <w:p w14:paraId="4A338B56" w14:textId="77777777" w:rsidR="00764620" w:rsidRDefault="0076462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55F6C" w14:textId="77777777" w:rsidR="00764620" w:rsidRDefault="00764620" w:rsidP="001A0130">
      <w:pPr>
        <w:spacing w:after="0" w:line="240" w:lineRule="auto"/>
      </w:pPr>
      <w:r>
        <w:separator/>
      </w:r>
    </w:p>
  </w:footnote>
  <w:footnote w:type="continuationSeparator" w:id="0">
    <w:p w14:paraId="78591584" w14:textId="77777777" w:rsidR="00764620" w:rsidRDefault="0076462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FEB5C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233916</wp:posOffset>
              </wp:positionH>
              <wp:positionV relativeFrom="page">
                <wp:posOffset>329609</wp:posOffset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99EC6" id="Group 26" o:spid="_x0000_s1026" style="position:absolute;margin-left:18.4pt;margin-top:25.95pt;width:573.85pt;height:754.55pt;z-index:251664384;mso-position-horizontal-relative:page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O81lIIAAAAZdEVYdFNvZnR3YXJlAEFkb2JlIEltYWdlUmVh&#10;ZHlxyWU8AAADJmlUWHRYTUw6Y29tLmFkb2JlLnhtcAAAAAA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8050552"/>
    <w:multiLevelType w:val="hybridMultilevel"/>
    <w:tmpl w:val="A2088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0152BE"/>
    <w:rsid w:val="0000231F"/>
    <w:rsid w:val="000152BE"/>
    <w:rsid w:val="00035384"/>
    <w:rsid w:val="000926BA"/>
    <w:rsid w:val="000A7EBB"/>
    <w:rsid w:val="000D4F1B"/>
    <w:rsid w:val="000D5BA3"/>
    <w:rsid w:val="001100D5"/>
    <w:rsid w:val="001A0130"/>
    <w:rsid w:val="001D7189"/>
    <w:rsid w:val="00222D98"/>
    <w:rsid w:val="00232876"/>
    <w:rsid w:val="00267116"/>
    <w:rsid w:val="002D34BA"/>
    <w:rsid w:val="002F58E0"/>
    <w:rsid w:val="00355DEE"/>
    <w:rsid w:val="003B21A0"/>
    <w:rsid w:val="003B49EC"/>
    <w:rsid w:val="003D55FB"/>
    <w:rsid w:val="003F7A7A"/>
    <w:rsid w:val="00402433"/>
    <w:rsid w:val="00457DF2"/>
    <w:rsid w:val="00472E49"/>
    <w:rsid w:val="004B47A9"/>
    <w:rsid w:val="004F0368"/>
    <w:rsid w:val="005642DB"/>
    <w:rsid w:val="005A20B8"/>
    <w:rsid w:val="005A5770"/>
    <w:rsid w:val="005E6FA8"/>
    <w:rsid w:val="006662D2"/>
    <w:rsid w:val="00687152"/>
    <w:rsid w:val="00687CFB"/>
    <w:rsid w:val="00696B6E"/>
    <w:rsid w:val="006A3EDB"/>
    <w:rsid w:val="006A5F0E"/>
    <w:rsid w:val="006C28FD"/>
    <w:rsid w:val="00720B13"/>
    <w:rsid w:val="00764620"/>
    <w:rsid w:val="007718C6"/>
    <w:rsid w:val="007A1C7B"/>
    <w:rsid w:val="008045C5"/>
    <w:rsid w:val="00814AC0"/>
    <w:rsid w:val="00835F7E"/>
    <w:rsid w:val="00866BB6"/>
    <w:rsid w:val="00872D54"/>
    <w:rsid w:val="00906011"/>
    <w:rsid w:val="00911065"/>
    <w:rsid w:val="00950CFA"/>
    <w:rsid w:val="009C408F"/>
    <w:rsid w:val="009E70CA"/>
    <w:rsid w:val="00A243D6"/>
    <w:rsid w:val="00AC138C"/>
    <w:rsid w:val="00BA66C3"/>
    <w:rsid w:val="00BD7BC9"/>
    <w:rsid w:val="00C23D95"/>
    <w:rsid w:val="00C337AA"/>
    <w:rsid w:val="00CB16D2"/>
    <w:rsid w:val="00CD05DC"/>
    <w:rsid w:val="00CD5B0D"/>
    <w:rsid w:val="00CF7931"/>
    <w:rsid w:val="00D2011F"/>
    <w:rsid w:val="00DB3723"/>
    <w:rsid w:val="00DC1831"/>
    <w:rsid w:val="00E3286D"/>
    <w:rsid w:val="00E413DD"/>
    <w:rsid w:val="00E75414"/>
    <w:rsid w:val="00EA7DF9"/>
    <w:rsid w:val="00ED631F"/>
    <w:rsid w:val="00EF7806"/>
    <w:rsid w:val="00F32D21"/>
    <w:rsid w:val="00F40180"/>
    <w:rsid w:val="00F53FDC"/>
    <w:rsid w:val="00F82146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ED5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Strong">
    <w:name w:val="Strong"/>
    <w:basedOn w:val="DefaultParagraphFont"/>
    <w:uiPriority w:val="22"/>
    <w:qFormat/>
    <w:rsid w:val="000152B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3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57DF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7DF2"/>
    <w:rPr>
      <w:color w:val="00578B" w:themeColor="followedHyperlink"/>
      <w:u w:val="single"/>
    </w:rPr>
  </w:style>
  <w:style w:type="paragraph" w:styleId="Revision">
    <w:name w:val="Revision"/>
    <w:hidden/>
    <w:uiPriority w:val="99"/>
    <w:semiHidden/>
    <w:rsid w:val="00C23D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broussard@atlantabar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cl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C:\Users\kimcl\AppData\Roaming\Microsoft\Templates\Practice update form healthcare.dotx</Template>
  <TotalTime>0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2022-03-13T12:02:00Z</dcterms:created>
  <dcterms:modified xsi:type="dcterms:W3CDTF">2022-03-13T12:03:00Z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